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1881058625082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0895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доказательств в суд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18810586250820070895 от 20.08.2025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ст.12.6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00.00 / три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997083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D476C-B378-43B8-A001-6CC032F5669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